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B0FC1">
      <w:pPr>
        <w:spacing w:after="0" w:line="360" w:lineRule="auto"/>
        <w:jc w:val="center"/>
        <w:rPr>
          <w:sz w:val="32"/>
          <w:szCs w:val="32"/>
        </w:rPr>
      </w:pPr>
      <w:r>
        <w:rPr>
          <w:rFonts w:ascii="Times New Roman" w:hAnsi="Times New Roman" w:eastAsia="黑体"/>
          <w:b/>
          <w:sz w:val="32"/>
          <w:szCs w:val="32"/>
        </w:rPr>
        <w:t>忻州市致爱社会工作服务中心禁毒社工招聘报名表</w:t>
      </w:r>
    </w:p>
    <w:p w14:paraId="395CF8C6">
      <w:pPr>
        <w:spacing w:after="40" w:line="360" w:lineRule="auto"/>
      </w:pPr>
      <w:r>
        <w:rPr>
          <w:rFonts w:ascii="Times New Roman" w:hAnsi="Times New Roman" w:eastAsia="黑体"/>
          <w:b/>
          <w:sz w:val="24"/>
        </w:rPr>
        <w:t>一、基本信息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2401"/>
        <w:gridCol w:w="2335"/>
        <w:gridCol w:w="3505"/>
      </w:tblGrid>
      <w:tr w14:paraId="1D873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8" w:type="dxa"/>
            <w:shd w:val="clear" w:color="auto" w:fill="D9D9D9"/>
            <w:vAlign w:val="center"/>
          </w:tcPr>
          <w:p w14:paraId="3716CB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w="2401" w:type="dxa"/>
            <w:vAlign w:val="center"/>
          </w:tcPr>
          <w:p w14:paraId="1A0339E2">
            <w:pPr>
              <w:spacing w:before="0" w:after="0" w:line="240" w:lineRule="auto"/>
              <w:jc w:val="center"/>
            </w:pPr>
          </w:p>
        </w:tc>
        <w:tc>
          <w:tcPr>
            <w:tcW w:w="2335" w:type="dxa"/>
            <w:shd w:val="clear" w:color="auto" w:fill="D9D9D9"/>
            <w:vAlign w:val="center"/>
          </w:tcPr>
          <w:p w14:paraId="6769BAA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w="3505" w:type="dxa"/>
            <w:vAlign w:val="center"/>
          </w:tcPr>
          <w:p w14:paraId="4CF756F2">
            <w:pPr>
              <w:spacing w:before="0" w:after="0" w:line="240" w:lineRule="auto"/>
              <w:jc w:val="center"/>
            </w:pPr>
          </w:p>
        </w:tc>
      </w:tr>
      <w:tr w14:paraId="03311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8" w:type="dxa"/>
            <w:shd w:val="clear" w:color="auto" w:fill="D9D9D9"/>
            <w:vAlign w:val="center"/>
          </w:tcPr>
          <w:p w14:paraId="1F8F49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出生日期</w:t>
            </w:r>
          </w:p>
        </w:tc>
        <w:tc>
          <w:tcPr>
            <w:tcW w:w="2401" w:type="dxa"/>
            <w:vAlign w:val="center"/>
          </w:tcPr>
          <w:p w14:paraId="58873B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　　年　　月　　日</w:t>
            </w:r>
          </w:p>
        </w:tc>
        <w:tc>
          <w:tcPr>
            <w:tcW w:w="2335" w:type="dxa"/>
            <w:shd w:val="clear" w:color="auto" w:fill="D9D9D9"/>
            <w:vAlign w:val="center"/>
          </w:tcPr>
          <w:p w14:paraId="7690F7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民族</w:t>
            </w:r>
          </w:p>
        </w:tc>
        <w:tc>
          <w:tcPr>
            <w:tcW w:w="3505" w:type="dxa"/>
            <w:vAlign w:val="center"/>
          </w:tcPr>
          <w:p w14:paraId="08C46566">
            <w:pPr>
              <w:spacing w:before="0" w:after="0" w:line="240" w:lineRule="auto"/>
              <w:jc w:val="center"/>
            </w:pPr>
          </w:p>
        </w:tc>
      </w:tr>
      <w:tr w14:paraId="4E8AA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8" w:type="dxa"/>
            <w:shd w:val="clear" w:color="auto" w:fill="D9D9D9"/>
            <w:vAlign w:val="center"/>
          </w:tcPr>
          <w:p w14:paraId="0A6F18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2401" w:type="dxa"/>
            <w:vAlign w:val="center"/>
          </w:tcPr>
          <w:p w14:paraId="37F01180">
            <w:pPr>
              <w:spacing w:before="0" w:after="0" w:line="240" w:lineRule="auto"/>
              <w:jc w:val="center"/>
            </w:pPr>
          </w:p>
        </w:tc>
        <w:tc>
          <w:tcPr>
            <w:tcW w:w="2335" w:type="dxa"/>
            <w:shd w:val="clear" w:color="auto" w:fill="D9D9D9"/>
            <w:vAlign w:val="center"/>
          </w:tcPr>
          <w:p w14:paraId="1799AA9C">
            <w:pPr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  <w:t>联系电话</w:t>
            </w:r>
          </w:p>
        </w:tc>
        <w:tc>
          <w:tcPr>
            <w:tcW w:w="3505" w:type="dxa"/>
            <w:vAlign w:val="center"/>
          </w:tcPr>
          <w:p w14:paraId="536E2A13">
            <w:pPr>
              <w:spacing w:before="0" w:after="0" w:line="240" w:lineRule="auto"/>
              <w:jc w:val="center"/>
            </w:pPr>
          </w:p>
        </w:tc>
      </w:tr>
      <w:tr w14:paraId="0C18C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8" w:type="dxa"/>
            <w:shd w:val="clear" w:color="auto" w:fill="D9D9D9"/>
            <w:vAlign w:val="center"/>
          </w:tcPr>
          <w:p w14:paraId="351D51FC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身份证号</w:t>
            </w:r>
          </w:p>
        </w:tc>
        <w:tc>
          <w:tcPr>
            <w:tcW w:w="2401" w:type="dxa"/>
            <w:vAlign w:val="center"/>
          </w:tcPr>
          <w:p w14:paraId="638A5348">
            <w:pPr>
              <w:spacing w:before="0" w:after="0" w:line="240" w:lineRule="auto"/>
              <w:jc w:val="center"/>
            </w:pPr>
          </w:p>
        </w:tc>
        <w:tc>
          <w:tcPr>
            <w:tcW w:w="2335" w:type="dxa"/>
            <w:shd w:val="clear" w:color="auto" w:fill="D9D9D9"/>
            <w:vAlign w:val="center"/>
          </w:tcPr>
          <w:p w14:paraId="046886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电子邮箱</w:t>
            </w:r>
          </w:p>
        </w:tc>
        <w:tc>
          <w:tcPr>
            <w:tcW w:w="3505" w:type="dxa"/>
            <w:vAlign w:val="center"/>
          </w:tcPr>
          <w:p w14:paraId="379FD891">
            <w:pPr>
              <w:spacing w:before="0" w:after="0" w:line="240" w:lineRule="auto"/>
              <w:jc w:val="center"/>
            </w:pPr>
          </w:p>
        </w:tc>
      </w:tr>
      <w:tr w14:paraId="18367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</w:trPr>
        <w:tc>
          <w:tcPr>
            <w:tcW w:w="2068" w:type="dxa"/>
            <w:shd w:val="clear" w:color="auto" w:fill="D9D9D9"/>
            <w:vAlign w:val="center"/>
          </w:tcPr>
          <w:p w14:paraId="579A9DDC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是否保德县户籍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FF2DD79">
            <w:pPr>
              <w:spacing w:before="0"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□是　□否</w:t>
            </w:r>
          </w:p>
        </w:tc>
        <w:tc>
          <w:tcPr>
            <w:tcW w:w="2335" w:type="dxa"/>
            <w:shd w:val="clear" w:color="auto" w:fill="D9D9D9"/>
            <w:vAlign w:val="center"/>
          </w:tcPr>
          <w:p w14:paraId="4F952223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  <w:t>户籍地址</w:t>
            </w:r>
          </w:p>
        </w:tc>
        <w:tc>
          <w:tcPr>
            <w:tcW w:w="3505" w:type="dxa"/>
            <w:vAlign w:val="center"/>
          </w:tcPr>
          <w:p w14:paraId="7A00638D">
            <w:pPr>
              <w:spacing w:before="0" w:after="0" w:line="240" w:lineRule="auto"/>
              <w:jc w:val="center"/>
            </w:pPr>
          </w:p>
        </w:tc>
      </w:tr>
      <w:tr w14:paraId="62997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" w:hRule="atLeast"/>
        </w:trPr>
        <w:tc>
          <w:tcPr>
            <w:tcW w:w="2068" w:type="dxa"/>
            <w:shd w:val="clear" w:color="auto" w:fill="D9D9D9"/>
            <w:vAlign w:val="center"/>
          </w:tcPr>
          <w:p w14:paraId="0B47AC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婚姻状况</w:t>
            </w:r>
          </w:p>
        </w:tc>
        <w:tc>
          <w:tcPr>
            <w:tcW w:w="2401" w:type="dxa"/>
            <w:vAlign w:val="center"/>
          </w:tcPr>
          <w:p w14:paraId="069834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□未婚　□已婚　□其他</w:t>
            </w:r>
          </w:p>
        </w:tc>
        <w:tc>
          <w:tcPr>
            <w:tcW w:w="2335" w:type="dxa"/>
            <w:shd w:val="clear" w:color="auto" w:fill="D9D9D9"/>
            <w:vAlign w:val="center"/>
          </w:tcPr>
          <w:p w14:paraId="7BD62893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  <w:t>现居住地</w:t>
            </w:r>
          </w:p>
        </w:tc>
        <w:tc>
          <w:tcPr>
            <w:tcW w:w="3505" w:type="dxa"/>
            <w:vAlign w:val="center"/>
          </w:tcPr>
          <w:p w14:paraId="38222A8D">
            <w:pPr>
              <w:spacing w:before="0" w:after="0" w:line="240" w:lineRule="auto"/>
              <w:jc w:val="left"/>
            </w:pPr>
          </w:p>
        </w:tc>
      </w:tr>
    </w:tbl>
    <w:p w14:paraId="1966F454">
      <w:pPr>
        <w:spacing w:after="40" w:line="360" w:lineRule="auto"/>
      </w:pPr>
      <w:r>
        <w:rPr>
          <w:rFonts w:ascii="Times New Roman" w:hAnsi="Times New Roman" w:eastAsia="黑体"/>
          <w:b/>
          <w:sz w:val="24"/>
        </w:rPr>
        <w:t>二、教育经历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2790"/>
        <w:gridCol w:w="2220"/>
        <w:gridCol w:w="1320"/>
        <w:gridCol w:w="1510"/>
      </w:tblGrid>
      <w:tr w14:paraId="6C254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69" w:type="dxa"/>
            <w:shd w:val="clear" w:color="auto" w:fill="D9D9D9"/>
            <w:vAlign w:val="center"/>
          </w:tcPr>
          <w:p w14:paraId="3F6446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起止时间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2CB16A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学校名称</w:t>
            </w:r>
          </w:p>
        </w:tc>
        <w:tc>
          <w:tcPr>
            <w:tcW w:w="2220" w:type="dxa"/>
            <w:shd w:val="clear" w:color="auto" w:fill="D9D9D9"/>
            <w:vAlign w:val="center"/>
          </w:tcPr>
          <w:p w14:paraId="51CA80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w="1320" w:type="dxa"/>
            <w:shd w:val="clear" w:color="auto" w:fill="D9D9D9"/>
            <w:vAlign w:val="center"/>
          </w:tcPr>
          <w:p w14:paraId="426C49E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w="1510" w:type="dxa"/>
            <w:shd w:val="clear" w:color="auto" w:fill="D9D9D9"/>
            <w:vAlign w:val="center"/>
          </w:tcPr>
          <w:p w14:paraId="5D2DB0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学信网备案表</w:t>
            </w:r>
          </w:p>
        </w:tc>
      </w:tr>
      <w:tr w14:paraId="0B96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69" w:type="dxa"/>
            <w:vAlign w:val="center"/>
          </w:tcPr>
          <w:p w14:paraId="79CD7B4D">
            <w:pPr>
              <w:spacing w:before="0" w:after="0" w:line="240" w:lineRule="auto"/>
              <w:jc w:val="center"/>
            </w:pPr>
          </w:p>
        </w:tc>
        <w:tc>
          <w:tcPr>
            <w:tcW w:w="2790" w:type="dxa"/>
            <w:vAlign w:val="center"/>
          </w:tcPr>
          <w:p w14:paraId="00D20112">
            <w:pPr>
              <w:spacing w:before="0" w:after="0" w:line="240" w:lineRule="auto"/>
              <w:jc w:val="center"/>
            </w:pPr>
          </w:p>
        </w:tc>
        <w:tc>
          <w:tcPr>
            <w:tcW w:w="2220" w:type="dxa"/>
            <w:vAlign w:val="center"/>
          </w:tcPr>
          <w:p w14:paraId="0DBC2446">
            <w:pPr>
              <w:spacing w:before="0" w:after="0" w:line="240" w:lineRule="auto"/>
              <w:jc w:val="center"/>
            </w:pPr>
          </w:p>
        </w:tc>
        <w:tc>
          <w:tcPr>
            <w:tcW w:w="1320" w:type="dxa"/>
            <w:vAlign w:val="center"/>
          </w:tcPr>
          <w:p w14:paraId="742A056A">
            <w:pPr>
              <w:spacing w:before="0" w:after="0" w:line="240" w:lineRule="auto"/>
              <w:jc w:val="center"/>
            </w:pPr>
          </w:p>
        </w:tc>
        <w:tc>
          <w:tcPr>
            <w:tcW w:w="1510" w:type="dxa"/>
            <w:vAlign w:val="center"/>
          </w:tcPr>
          <w:p w14:paraId="764A54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□是　□否</w:t>
            </w:r>
          </w:p>
        </w:tc>
      </w:tr>
      <w:tr w14:paraId="08820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69" w:type="dxa"/>
            <w:vAlign w:val="center"/>
          </w:tcPr>
          <w:p w14:paraId="0A6A9E44">
            <w:pPr>
              <w:spacing w:before="0" w:after="0" w:line="240" w:lineRule="auto"/>
              <w:jc w:val="center"/>
            </w:pPr>
          </w:p>
        </w:tc>
        <w:tc>
          <w:tcPr>
            <w:tcW w:w="2790" w:type="dxa"/>
            <w:vAlign w:val="center"/>
          </w:tcPr>
          <w:p w14:paraId="299755AE">
            <w:pPr>
              <w:spacing w:before="0" w:after="0" w:line="240" w:lineRule="auto"/>
              <w:jc w:val="center"/>
            </w:pPr>
          </w:p>
        </w:tc>
        <w:tc>
          <w:tcPr>
            <w:tcW w:w="2220" w:type="dxa"/>
            <w:vAlign w:val="center"/>
          </w:tcPr>
          <w:p w14:paraId="7199A6C3">
            <w:pPr>
              <w:spacing w:before="0" w:after="0" w:line="240" w:lineRule="auto"/>
              <w:jc w:val="center"/>
            </w:pPr>
          </w:p>
        </w:tc>
        <w:tc>
          <w:tcPr>
            <w:tcW w:w="1320" w:type="dxa"/>
            <w:vAlign w:val="center"/>
          </w:tcPr>
          <w:p w14:paraId="70386CFF">
            <w:pPr>
              <w:spacing w:before="0" w:after="0" w:line="240" w:lineRule="auto"/>
              <w:jc w:val="center"/>
            </w:pPr>
          </w:p>
        </w:tc>
        <w:tc>
          <w:tcPr>
            <w:tcW w:w="1510" w:type="dxa"/>
            <w:vAlign w:val="center"/>
          </w:tcPr>
          <w:p w14:paraId="330118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□是　□否</w:t>
            </w:r>
          </w:p>
        </w:tc>
      </w:tr>
      <w:tr w14:paraId="0CE9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69" w:type="dxa"/>
            <w:vAlign w:val="center"/>
          </w:tcPr>
          <w:p w14:paraId="47828CE1">
            <w:pPr>
              <w:spacing w:before="0" w:after="0" w:line="240" w:lineRule="auto"/>
              <w:jc w:val="center"/>
            </w:pPr>
          </w:p>
        </w:tc>
        <w:tc>
          <w:tcPr>
            <w:tcW w:w="2790" w:type="dxa"/>
            <w:vAlign w:val="center"/>
          </w:tcPr>
          <w:p w14:paraId="2866504D">
            <w:pPr>
              <w:spacing w:before="0" w:after="0" w:line="240" w:lineRule="auto"/>
              <w:jc w:val="center"/>
            </w:pPr>
          </w:p>
        </w:tc>
        <w:tc>
          <w:tcPr>
            <w:tcW w:w="2220" w:type="dxa"/>
            <w:vAlign w:val="center"/>
          </w:tcPr>
          <w:p w14:paraId="31EA895D">
            <w:pPr>
              <w:spacing w:before="0" w:after="0" w:line="240" w:lineRule="auto"/>
              <w:jc w:val="center"/>
            </w:pPr>
          </w:p>
        </w:tc>
        <w:tc>
          <w:tcPr>
            <w:tcW w:w="1320" w:type="dxa"/>
            <w:vAlign w:val="center"/>
          </w:tcPr>
          <w:p w14:paraId="65321E54">
            <w:pPr>
              <w:spacing w:before="0" w:after="0" w:line="240" w:lineRule="auto"/>
              <w:jc w:val="center"/>
            </w:pPr>
          </w:p>
        </w:tc>
        <w:tc>
          <w:tcPr>
            <w:tcW w:w="1510" w:type="dxa"/>
            <w:vAlign w:val="center"/>
          </w:tcPr>
          <w:p w14:paraId="76CEF149">
            <w:pPr>
              <w:spacing w:before="0" w:after="0" w:line="240" w:lineRule="auto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□是　□否</w:t>
            </w:r>
          </w:p>
        </w:tc>
      </w:tr>
    </w:tbl>
    <w:p w14:paraId="5FE83507">
      <w:pPr>
        <w:spacing w:after="40" w:line="360" w:lineRule="auto"/>
      </w:pPr>
      <w:r>
        <w:rPr>
          <w:rFonts w:ascii="Times New Roman" w:hAnsi="Times New Roman" w:eastAsia="黑体"/>
          <w:b/>
          <w:sz w:val="24"/>
        </w:rPr>
        <w:t>三、资格证书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9"/>
        <w:gridCol w:w="2710"/>
        <w:gridCol w:w="2960"/>
        <w:gridCol w:w="2140"/>
      </w:tblGrid>
      <w:tr w14:paraId="0AE16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" w:hRule="atLeast"/>
        </w:trPr>
        <w:tc>
          <w:tcPr>
            <w:tcW w:w="2479" w:type="dxa"/>
            <w:shd w:val="clear" w:color="auto" w:fill="D9D9D9"/>
            <w:vAlign w:val="center"/>
          </w:tcPr>
          <w:p w14:paraId="1FBB03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证书名称</w:t>
            </w:r>
          </w:p>
        </w:tc>
        <w:tc>
          <w:tcPr>
            <w:tcW w:w="2710" w:type="dxa"/>
            <w:shd w:val="clear" w:color="auto" w:fill="D9D9D9"/>
            <w:vAlign w:val="center"/>
          </w:tcPr>
          <w:p w14:paraId="09A0CF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取得时间</w:t>
            </w:r>
          </w:p>
        </w:tc>
        <w:tc>
          <w:tcPr>
            <w:tcW w:w="2960" w:type="dxa"/>
            <w:shd w:val="clear" w:color="auto" w:fill="D9D9D9"/>
            <w:vAlign w:val="center"/>
          </w:tcPr>
          <w:p w14:paraId="5744139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发证机关</w:t>
            </w:r>
          </w:p>
        </w:tc>
        <w:tc>
          <w:tcPr>
            <w:tcW w:w="2140" w:type="dxa"/>
            <w:shd w:val="clear" w:color="auto" w:fill="D9D9D9"/>
            <w:vAlign w:val="center"/>
          </w:tcPr>
          <w:p w14:paraId="0AAFCC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 w14:paraId="347F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79" w:type="dxa"/>
            <w:vAlign w:val="center"/>
          </w:tcPr>
          <w:p w14:paraId="52BB9DE0">
            <w:pPr>
              <w:spacing w:before="0" w:after="0" w:line="240" w:lineRule="auto"/>
              <w:jc w:val="center"/>
            </w:pPr>
          </w:p>
        </w:tc>
        <w:tc>
          <w:tcPr>
            <w:tcW w:w="2710" w:type="dxa"/>
            <w:vAlign w:val="center"/>
          </w:tcPr>
          <w:p w14:paraId="2CFFABE9">
            <w:pPr>
              <w:spacing w:before="0" w:after="0" w:line="240" w:lineRule="auto"/>
              <w:jc w:val="center"/>
            </w:pPr>
          </w:p>
        </w:tc>
        <w:tc>
          <w:tcPr>
            <w:tcW w:w="2960" w:type="dxa"/>
            <w:vAlign w:val="center"/>
          </w:tcPr>
          <w:p w14:paraId="764DAB2C">
            <w:pPr>
              <w:spacing w:before="0" w:after="0" w:line="240" w:lineRule="auto"/>
              <w:jc w:val="center"/>
            </w:pPr>
          </w:p>
        </w:tc>
        <w:tc>
          <w:tcPr>
            <w:tcW w:w="2140" w:type="dxa"/>
            <w:vAlign w:val="center"/>
          </w:tcPr>
          <w:p w14:paraId="183F800D">
            <w:pPr>
              <w:spacing w:before="0" w:after="0" w:line="240" w:lineRule="auto"/>
              <w:jc w:val="center"/>
            </w:pPr>
          </w:p>
        </w:tc>
      </w:tr>
      <w:tr w14:paraId="2B0E6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79" w:type="dxa"/>
            <w:vAlign w:val="center"/>
          </w:tcPr>
          <w:p w14:paraId="081C4383">
            <w:pPr>
              <w:spacing w:before="0" w:after="0" w:line="240" w:lineRule="auto"/>
              <w:jc w:val="center"/>
            </w:pPr>
          </w:p>
        </w:tc>
        <w:tc>
          <w:tcPr>
            <w:tcW w:w="2710" w:type="dxa"/>
            <w:vAlign w:val="center"/>
          </w:tcPr>
          <w:p w14:paraId="7EAEA95B">
            <w:pPr>
              <w:spacing w:before="0" w:after="0" w:line="240" w:lineRule="auto"/>
              <w:jc w:val="center"/>
            </w:pPr>
          </w:p>
        </w:tc>
        <w:tc>
          <w:tcPr>
            <w:tcW w:w="2960" w:type="dxa"/>
            <w:vAlign w:val="center"/>
          </w:tcPr>
          <w:p w14:paraId="02DA9E05">
            <w:pPr>
              <w:spacing w:before="0" w:after="0" w:line="240" w:lineRule="auto"/>
              <w:jc w:val="center"/>
            </w:pPr>
          </w:p>
        </w:tc>
        <w:tc>
          <w:tcPr>
            <w:tcW w:w="2140" w:type="dxa"/>
            <w:vAlign w:val="center"/>
          </w:tcPr>
          <w:p w14:paraId="7D1FCF39">
            <w:pPr>
              <w:spacing w:before="0" w:after="0" w:line="240" w:lineRule="auto"/>
              <w:jc w:val="center"/>
            </w:pPr>
          </w:p>
        </w:tc>
      </w:tr>
      <w:tr w14:paraId="3457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79" w:type="dxa"/>
            <w:vAlign w:val="center"/>
          </w:tcPr>
          <w:p w14:paraId="3C188B2E">
            <w:pPr>
              <w:spacing w:before="0" w:after="0" w:line="240" w:lineRule="auto"/>
              <w:jc w:val="center"/>
            </w:pPr>
          </w:p>
        </w:tc>
        <w:tc>
          <w:tcPr>
            <w:tcW w:w="2710" w:type="dxa"/>
            <w:vAlign w:val="center"/>
          </w:tcPr>
          <w:p w14:paraId="49CD5832">
            <w:pPr>
              <w:spacing w:before="0" w:after="0" w:line="240" w:lineRule="auto"/>
              <w:jc w:val="center"/>
            </w:pPr>
          </w:p>
        </w:tc>
        <w:tc>
          <w:tcPr>
            <w:tcW w:w="2960" w:type="dxa"/>
            <w:vAlign w:val="center"/>
          </w:tcPr>
          <w:p w14:paraId="55293E8B">
            <w:pPr>
              <w:spacing w:before="0" w:after="0" w:line="240" w:lineRule="auto"/>
              <w:jc w:val="center"/>
            </w:pPr>
          </w:p>
        </w:tc>
        <w:tc>
          <w:tcPr>
            <w:tcW w:w="2140" w:type="dxa"/>
            <w:vAlign w:val="center"/>
          </w:tcPr>
          <w:p w14:paraId="60CD7C45">
            <w:pPr>
              <w:spacing w:before="0" w:after="0" w:line="240" w:lineRule="auto"/>
              <w:jc w:val="center"/>
            </w:pPr>
          </w:p>
        </w:tc>
      </w:tr>
    </w:tbl>
    <w:p w14:paraId="03C4AE7E">
      <w:pPr>
        <w:spacing w:after="40" w:line="360" w:lineRule="auto"/>
      </w:pPr>
      <w:r>
        <w:rPr>
          <w:rFonts w:ascii="Times New Roman" w:hAnsi="Times New Roman" w:eastAsia="黑体"/>
          <w:b/>
          <w:sz w:val="24"/>
        </w:rPr>
        <w:t>四、工作经历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9"/>
        <w:gridCol w:w="2760"/>
        <w:gridCol w:w="1890"/>
        <w:gridCol w:w="3150"/>
      </w:tblGrid>
      <w:tr w14:paraId="32653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</w:trPr>
        <w:tc>
          <w:tcPr>
            <w:tcW w:w="2489" w:type="dxa"/>
            <w:shd w:val="clear" w:color="auto" w:fill="D9D9D9"/>
            <w:vAlign w:val="center"/>
          </w:tcPr>
          <w:p w14:paraId="798E19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起止时间</w:t>
            </w:r>
          </w:p>
        </w:tc>
        <w:tc>
          <w:tcPr>
            <w:tcW w:w="2760" w:type="dxa"/>
            <w:shd w:val="clear" w:color="auto" w:fill="D9D9D9"/>
            <w:vAlign w:val="center"/>
          </w:tcPr>
          <w:p w14:paraId="01A4B8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工作单位</w:t>
            </w:r>
          </w:p>
        </w:tc>
        <w:tc>
          <w:tcPr>
            <w:tcW w:w="1890" w:type="dxa"/>
            <w:shd w:val="clear" w:color="auto" w:fill="D9D9D9"/>
            <w:vAlign w:val="center"/>
          </w:tcPr>
          <w:p w14:paraId="14D433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岗位</w:t>
            </w:r>
          </w:p>
        </w:tc>
        <w:tc>
          <w:tcPr>
            <w:tcW w:w="3150" w:type="dxa"/>
            <w:shd w:val="clear" w:color="auto" w:fill="D9D9D9"/>
            <w:vAlign w:val="center"/>
          </w:tcPr>
          <w:p w14:paraId="677BCC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离职原因</w:t>
            </w:r>
          </w:p>
        </w:tc>
      </w:tr>
      <w:tr w14:paraId="6330B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89" w:type="dxa"/>
            <w:vAlign w:val="center"/>
          </w:tcPr>
          <w:p w14:paraId="0F31FDBE">
            <w:pPr>
              <w:spacing w:before="0" w:after="0" w:line="240" w:lineRule="auto"/>
              <w:jc w:val="center"/>
            </w:pPr>
          </w:p>
        </w:tc>
        <w:tc>
          <w:tcPr>
            <w:tcW w:w="2760" w:type="dxa"/>
            <w:vAlign w:val="center"/>
          </w:tcPr>
          <w:p w14:paraId="13A54DBE">
            <w:pPr>
              <w:spacing w:before="0" w:after="0" w:line="240" w:lineRule="auto"/>
              <w:jc w:val="center"/>
            </w:pPr>
          </w:p>
        </w:tc>
        <w:tc>
          <w:tcPr>
            <w:tcW w:w="1890" w:type="dxa"/>
            <w:vAlign w:val="center"/>
          </w:tcPr>
          <w:p w14:paraId="29939D64">
            <w:pPr>
              <w:spacing w:before="0" w:after="0" w:line="240" w:lineRule="auto"/>
              <w:jc w:val="center"/>
            </w:pPr>
          </w:p>
        </w:tc>
        <w:tc>
          <w:tcPr>
            <w:tcW w:w="3150" w:type="dxa"/>
            <w:vAlign w:val="center"/>
          </w:tcPr>
          <w:p w14:paraId="4AF0BB1C">
            <w:pPr>
              <w:spacing w:before="0" w:after="0" w:line="240" w:lineRule="auto"/>
              <w:jc w:val="center"/>
            </w:pPr>
          </w:p>
        </w:tc>
      </w:tr>
      <w:tr w14:paraId="4F3AE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89" w:type="dxa"/>
            <w:vAlign w:val="center"/>
          </w:tcPr>
          <w:p w14:paraId="14C49C11">
            <w:pPr>
              <w:spacing w:before="0" w:after="0" w:line="240" w:lineRule="auto"/>
              <w:jc w:val="center"/>
            </w:pPr>
          </w:p>
        </w:tc>
        <w:tc>
          <w:tcPr>
            <w:tcW w:w="2760" w:type="dxa"/>
            <w:vAlign w:val="center"/>
          </w:tcPr>
          <w:p w14:paraId="6CEAEDF8">
            <w:pPr>
              <w:spacing w:before="0" w:after="0" w:line="240" w:lineRule="auto"/>
              <w:jc w:val="center"/>
            </w:pPr>
          </w:p>
        </w:tc>
        <w:tc>
          <w:tcPr>
            <w:tcW w:w="1890" w:type="dxa"/>
            <w:vAlign w:val="center"/>
          </w:tcPr>
          <w:p w14:paraId="49D3BB9D">
            <w:pPr>
              <w:spacing w:before="0" w:after="0" w:line="240" w:lineRule="auto"/>
              <w:jc w:val="center"/>
            </w:pPr>
          </w:p>
        </w:tc>
        <w:tc>
          <w:tcPr>
            <w:tcW w:w="3150" w:type="dxa"/>
            <w:vAlign w:val="center"/>
          </w:tcPr>
          <w:p w14:paraId="7735B1F9">
            <w:pPr>
              <w:spacing w:before="0" w:after="0" w:line="240" w:lineRule="auto"/>
              <w:jc w:val="center"/>
            </w:pPr>
          </w:p>
        </w:tc>
      </w:tr>
      <w:tr w14:paraId="23760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89" w:type="dxa"/>
            <w:vAlign w:val="center"/>
          </w:tcPr>
          <w:p w14:paraId="6741BDAE">
            <w:pPr>
              <w:spacing w:before="0" w:after="0" w:line="240" w:lineRule="auto"/>
              <w:jc w:val="center"/>
            </w:pPr>
          </w:p>
        </w:tc>
        <w:tc>
          <w:tcPr>
            <w:tcW w:w="2760" w:type="dxa"/>
            <w:vAlign w:val="center"/>
          </w:tcPr>
          <w:p w14:paraId="378FCB93">
            <w:pPr>
              <w:spacing w:before="0" w:after="0" w:line="240" w:lineRule="auto"/>
              <w:jc w:val="center"/>
            </w:pPr>
          </w:p>
        </w:tc>
        <w:tc>
          <w:tcPr>
            <w:tcW w:w="1890" w:type="dxa"/>
            <w:vAlign w:val="center"/>
          </w:tcPr>
          <w:p w14:paraId="1563DC19">
            <w:pPr>
              <w:spacing w:before="0" w:after="0" w:line="240" w:lineRule="auto"/>
              <w:jc w:val="center"/>
            </w:pPr>
          </w:p>
        </w:tc>
        <w:tc>
          <w:tcPr>
            <w:tcW w:w="3150" w:type="dxa"/>
            <w:vAlign w:val="center"/>
          </w:tcPr>
          <w:p w14:paraId="712A02BA">
            <w:pPr>
              <w:spacing w:before="0" w:after="0" w:line="240" w:lineRule="auto"/>
              <w:jc w:val="center"/>
            </w:pPr>
          </w:p>
        </w:tc>
      </w:tr>
      <w:tr w14:paraId="705A9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89" w:type="dxa"/>
            <w:vAlign w:val="center"/>
          </w:tcPr>
          <w:p w14:paraId="1FB35E05">
            <w:pPr>
              <w:spacing w:before="0" w:after="0" w:line="240" w:lineRule="auto"/>
              <w:jc w:val="center"/>
            </w:pPr>
          </w:p>
        </w:tc>
        <w:tc>
          <w:tcPr>
            <w:tcW w:w="2760" w:type="dxa"/>
            <w:vAlign w:val="center"/>
          </w:tcPr>
          <w:p w14:paraId="7B18AB9C">
            <w:pPr>
              <w:spacing w:before="0" w:after="0" w:line="240" w:lineRule="auto"/>
              <w:jc w:val="center"/>
            </w:pPr>
          </w:p>
        </w:tc>
        <w:tc>
          <w:tcPr>
            <w:tcW w:w="1890" w:type="dxa"/>
            <w:vAlign w:val="center"/>
          </w:tcPr>
          <w:p w14:paraId="1FF59961">
            <w:pPr>
              <w:spacing w:before="0" w:after="0" w:line="240" w:lineRule="auto"/>
              <w:jc w:val="center"/>
            </w:pPr>
          </w:p>
        </w:tc>
        <w:tc>
          <w:tcPr>
            <w:tcW w:w="3150" w:type="dxa"/>
            <w:vAlign w:val="center"/>
          </w:tcPr>
          <w:p w14:paraId="7C5296E5">
            <w:pPr>
              <w:spacing w:before="0" w:after="0" w:line="240" w:lineRule="auto"/>
              <w:jc w:val="center"/>
            </w:pPr>
          </w:p>
        </w:tc>
      </w:tr>
    </w:tbl>
    <w:p w14:paraId="00DD7308">
      <w:pPr>
        <w:spacing w:after="40" w:line="360" w:lineRule="auto"/>
      </w:pPr>
      <w:r>
        <w:rPr>
          <w:rFonts w:ascii="Times New Roman" w:hAnsi="Times New Roman" w:eastAsia="黑体"/>
          <w:b/>
          <w:sz w:val="24"/>
        </w:rPr>
        <w:t>五、是否具有禁毒、司法、公安相关工作经历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9"/>
        <w:gridCol w:w="3210"/>
      </w:tblGrid>
      <w:tr w14:paraId="11E65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2" w:hRule="atLeast"/>
        </w:trPr>
        <w:tc>
          <w:tcPr>
            <w:tcW w:w="7109" w:type="dxa"/>
            <w:vAlign w:val="top"/>
          </w:tcPr>
          <w:p w14:paraId="611A02AA">
            <w:pPr>
              <w:spacing w:before="0" w:after="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>是（请简述）：</w:t>
            </w:r>
          </w:p>
        </w:tc>
        <w:tc>
          <w:tcPr>
            <w:tcW w:w="3210" w:type="dxa"/>
            <w:vAlign w:val="top"/>
          </w:tcPr>
          <w:p w14:paraId="0C2DA983"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宋体"/>
                <w:b w:val="0"/>
                <w:sz w:val="21"/>
              </w:rPr>
              <w:t>□否</w:t>
            </w:r>
          </w:p>
        </w:tc>
      </w:tr>
    </w:tbl>
    <w:p w14:paraId="350329F5">
      <w:pPr>
        <w:spacing w:after="40" w:line="360" w:lineRule="auto"/>
      </w:pPr>
      <w:r>
        <w:rPr>
          <w:rFonts w:hint="eastAsia" w:ascii="Times New Roman" w:hAnsi="Times New Roman" w:eastAsia="黑体"/>
          <w:b/>
          <w:sz w:val="24"/>
          <w:lang w:val="en-US" w:eastAsia="zh-CN"/>
        </w:rPr>
        <w:t>六</w:t>
      </w:r>
      <w:r>
        <w:rPr>
          <w:rFonts w:ascii="Times New Roman" w:hAnsi="Times New Roman" w:eastAsia="黑体"/>
          <w:b/>
          <w:sz w:val="24"/>
        </w:rPr>
        <w:t>、本人承诺</w:t>
      </w:r>
    </w:p>
    <w:p w14:paraId="573CEEF1">
      <w:pPr>
        <w:spacing w:after="24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本人郑重承诺：以上所填写信息及提供的全部报名材料真实、准确、完整，如有弄虚作假、隐瞒情况，自愿接受取消考试、聘用资格的处理，并承担由此产生的一切后果。</w:t>
      </w:r>
    </w:p>
    <w:p w14:paraId="4BE45C41">
      <w:pPr>
        <w:spacing w:after="240" w:line="360" w:lineRule="auto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>承诺人签名：____________　　　　日期：　　　　年　　月　　日</w:t>
      </w:r>
    </w:p>
    <w:p w14:paraId="4DD437FD">
      <w:pPr>
        <w:spacing w:after="40" w:line="360" w:lineRule="auto"/>
      </w:pPr>
      <w:r>
        <w:rPr>
          <w:rFonts w:hint="eastAsia" w:ascii="Times New Roman" w:hAnsi="Times New Roman" w:eastAsia="黑体"/>
          <w:b/>
          <w:sz w:val="24"/>
          <w:lang w:val="en-US" w:eastAsia="zh-CN"/>
        </w:rPr>
        <w:t>七</w:t>
      </w:r>
      <w:r>
        <w:rPr>
          <w:rFonts w:ascii="Times New Roman" w:hAnsi="Times New Roman" w:eastAsia="黑体"/>
          <w:b/>
          <w:sz w:val="24"/>
        </w:rPr>
        <w:t>、资格审查意见（招聘单位填写）</w:t>
      </w:r>
    </w:p>
    <w:p w14:paraId="4BBC2E89">
      <w:pPr>
        <w:spacing w:after="120" w:line="360" w:lineRule="auto"/>
      </w:pPr>
      <w:r>
        <w:rPr>
          <w:rFonts w:ascii="Times New Roman" w:hAnsi="Times New Roman" w:eastAsia="宋体"/>
          <w:b w:val="0"/>
          <w:sz w:val="24"/>
        </w:rPr>
        <w:t>初审意见：□合格　　□不合格</w:t>
      </w:r>
    </w:p>
    <w:p w14:paraId="23C0C168">
      <w:pPr>
        <w:spacing w:after="0" w:line="360" w:lineRule="auto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>初审人签名：____________　　　　日期：　　　　年　　月　　日</w:t>
      </w:r>
    </w:p>
    <w:p w14:paraId="34042371">
      <w:pPr>
        <w:spacing w:after="0" w:line="360" w:lineRule="auto"/>
        <w:rPr>
          <w:rFonts w:hint="eastAsia" w:ascii="Times New Roman" w:hAnsi="Times New Roman" w:eastAsia="宋体"/>
          <w:b w:val="0"/>
          <w:sz w:val="21"/>
          <w:szCs w:val="20"/>
          <w:lang w:val="en-US" w:eastAsia="zh-CN"/>
        </w:rPr>
      </w:pPr>
    </w:p>
    <w:p w14:paraId="41EBC6AF">
      <w:pPr>
        <w:spacing w:after="0" w:line="360" w:lineRule="auto"/>
        <w:rPr>
          <w:rFonts w:hint="default" w:ascii="Times New Roman" w:hAnsi="Times New Roman" w:eastAsia="宋体"/>
          <w:b w:val="0"/>
          <w:sz w:val="21"/>
          <w:szCs w:val="20"/>
          <w:lang w:val="en-US" w:eastAsia="zh-CN"/>
        </w:rPr>
      </w:pPr>
      <w:r>
        <w:rPr>
          <w:rFonts w:hint="eastAsia" w:ascii="Times New Roman" w:hAnsi="Times New Roman" w:eastAsia="宋体"/>
          <w:b w:val="0"/>
          <w:sz w:val="21"/>
          <w:szCs w:val="20"/>
          <w:lang w:val="en-US" w:eastAsia="zh-CN"/>
        </w:rPr>
        <w:t>注：</w:t>
      </w:r>
      <w:bookmarkStart w:id="0" w:name="_GoBack"/>
      <w:bookmarkEnd w:id="0"/>
      <w:r>
        <w:rPr>
          <w:rFonts w:hint="eastAsia" w:ascii="Times New Roman" w:hAnsi="Times New Roman" w:eastAsia="宋体"/>
          <w:b w:val="0"/>
          <w:sz w:val="21"/>
          <w:szCs w:val="20"/>
          <w:lang w:val="en-US" w:eastAsia="zh-CN"/>
        </w:rPr>
        <w:t>报名表填写内容较多，可在报名表对应栏目备注【详见附页】，另新建一张空白 A4 附页，标题标注：禁毒社工报名附表（姓名），把补充内容填写在附页，和报名表一起打包上传；附页同样本人签字扫描。</w:t>
      </w:r>
    </w:p>
    <w:sectPr>
      <w:pgSz w:w="11906" w:h="16838"/>
      <w:pgMar w:top="567" w:right="567" w:bottom="567" w:left="964" w:header="720" w:footer="720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B937C0"/>
    <w:rsid w:val="106E33CA"/>
    <w:rsid w:val="16527B3F"/>
    <w:rsid w:val="308F2C93"/>
    <w:rsid w:val="344A2B14"/>
    <w:rsid w:val="35866266"/>
    <w:rsid w:val="3E563CC3"/>
    <w:rsid w:val="444C059D"/>
    <w:rsid w:val="45F75F2C"/>
    <w:rsid w:val="5AF17808"/>
    <w:rsid w:val="6BBD714D"/>
    <w:rsid w:val="7116501F"/>
    <w:rsid w:val="72CD5D76"/>
    <w:rsid w:val="7694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443</Characters>
  <Lines>0</Lines>
  <Paragraphs>0</Paragraphs>
  <TotalTime>14</TotalTime>
  <ScaleCrop>false</ScaleCrop>
  <LinksUpToDate>false</LinksUpToDate>
  <CharactersWithSpaces>483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微笑</cp:lastModifiedBy>
  <cp:lastPrinted>2026-10-31T01:12:00Z</cp:lastPrinted>
  <dcterms:modified xsi:type="dcterms:W3CDTF">2026-11-03T09:59:22Z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eyJoZGlkIjoiYTg1ZjFjMGQ2OTNmMWZhYWQ4ZmZhODIzNmM1OWVlZTUiLCJ1c2VySWQiOiIzMjk2MTM4MzYifQ==</vt:lpwstr>
  </property>
  <property fmtid="{D5CDD505-2E9C-101B-9397-08002B2CF9AE}" pid="3" name="KSOProductBuildVer">
    <vt:lpwstr>2052-12.1.0.22175</vt:lpwstr>
  </property>
  <property fmtid="{D5CDD505-2E9C-101B-9397-08002B2CF9AE}" pid="4" name="ICV">
    <vt:lpwstr>2FAA33298E104059997B27063D942317_12</vt:lpwstr>
  </property>
</Properties>
</file>